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534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4192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организации охраны объектов, подлежащих обязательной охране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О.А.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должностного лица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бюджетным дошкольным образовательным учреждением детский сад </w:t>
      </w:r>
      <w:r>
        <w:rPr>
          <w:rStyle w:val="cat-UserDefinedgrp-4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(Далее- МБДОУ детский сад </w:t>
      </w:r>
      <w:r>
        <w:rPr>
          <w:rStyle w:val="cat-UserDefinedgrp-4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 Климовой Натальи Константиновны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50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к административной ответственности 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Главой 20 Кодекса Российской Федерации об административных правонарушениях.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должностное лицо- Климова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03.03.2025 г. по 29.08.2025 г. исполняющая обязанности заместителя МБДОУ детский сад </w:t>
      </w:r>
      <w:r>
        <w:rPr>
          <w:rStyle w:val="cat-UserDefinedgrp-49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находясь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адресу: ХМАО-Югра,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мкр.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предпринял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зависящие от не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меры по соблюдению исполнения законодательства в области обеспечения антитеррористической защищенности объекта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Сургутский район, г. Лянтор, мкр.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-й,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>, а следовательно, 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требований к антитеррористической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защищенности объектов (территорий), за исключением случаев, предусмотренных частью 2 статьи 20.35, статьями 11.15.1 и 20.30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если эти действия не содержат признаков уголовно наказуемого деяния,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выразившееся в форме бездействия в виде неисполнения пп. «д» п. 24, п. 31 ПП 1006, а именно в не оборудовании </w:t>
      </w:r>
      <w:r>
        <w:rPr>
          <w:rFonts w:ascii="Times New Roman" w:eastAsia="Times New Roman" w:hAnsi="Times New Roman" w:cs="Times New Roman"/>
          <w:sz w:val="28"/>
          <w:szCs w:val="28"/>
        </w:rPr>
        <w:t>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 в любой точке объекта (территории).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Действие (бездействие)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должностного лица –заместителя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Климовой Н.К. </w:t>
      </w:r>
      <w:r>
        <w:rPr>
          <w:rFonts w:ascii="Times New Roman" w:eastAsia="Times New Roman" w:hAnsi="Times New Roman" w:cs="Times New Roman"/>
          <w:sz w:val="28"/>
          <w:szCs w:val="28"/>
        </w:rPr>
        <w:t>не относятся к случаям, предусмотренным ч. 2 ст. 20.35 КоАП РФ, статьям 11.15.1 и 20.30 КоАП РФ, и не содержат признаков уголовно наказуемого деяния.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совершенного правонарушения подтверждается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МОВО — филиала ФГКУ «УВО ВНГ России по Ханты-Мансийскому автономному округу-Югре»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Климова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инспектор </w:t>
      </w:r>
      <w:r>
        <w:rPr>
          <w:rFonts w:ascii="Times New Roman" w:eastAsia="Times New Roman" w:hAnsi="Times New Roman" w:cs="Times New Roman"/>
          <w:sz w:val="28"/>
          <w:szCs w:val="28"/>
        </w:rPr>
        <w:t>группы организации охраны объектов, подлежащих обязательной охране Кондратьева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пояснила, что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устранению 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требований к антитеррористической защищенности объект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сфере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были своевременными и достаточными. 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предпринимать меры только после проверки со стороны органа контроля, то есть после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.01.2026 года. На объекте не было оборудована система оповещения людей, находящихся на объектах, о потенциальной угрозе возникновения или возникновении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нарушены требования Постановления правительства </w:t>
      </w:r>
      <w:r>
        <w:rPr>
          <w:rStyle w:val="cat-UserDefinedgrp-53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Если бы ранее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прилагал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усилия к оборудованию системы оповещения, какие он принимает после проверки, то протокол был бы составлен на учредителя, то есть на Администрацию.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подтверждается следующими доказательствами: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/л.д.7-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рапортом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/л.д. 1</w:t>
      </w:r>
      <w:r>
        <w:rPr>
          <w:rFonts w:ascii="Times New Roman" w:eastAsia="Times New Roman" w:hAnsi="Times New Roman" w:cs="Times New Roman"/>
          <w:sz w:val="28"/>
          <w:szCs w:val="28"/>
        </w:rPr>
        <w:t>7-19</w:t>
      </w:r>
      <w:r>
        <w:rPr>
          <w:rFonts w:ascii="Times New Roman" w:eastAsia="Times New Roman" w:hAnsi="Times New Roman" w:cs="Times New Roman"/>
          <w:sz w:val="28"/>
          <w:szCs w:val="28"/>
        </w:rPr>
        <w:t>/, объяснением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/л.д.11-13/,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акта обследования 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/л.д.</w:t>
      </w:r>
      <w:r>
        <w:rPr>
          <w:rFonts w:ascii="Times New Roman" w:eastAsia="Times New Roman" w:hAnsi="Times New Roman" w:cs="Times New Roman"/>
          <w:sz w:val="28"/>
          <w:szCs w:val="28"/>
        </w:rPr>
        <w:t>78-82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о вступлении в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52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должностной инструкцией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Климовой Н.К. </w:t>
      </w:r>
      <w:r>
        <w:rPr>
          <w:rFonts w:ascii="Times New Roman" w:eastAsia="Times New Roman" w:hAnsi="Times New Roman" w:cs="Times New Roman"/>
          <w:sz w:val="28"/>
          <w:szCs w:val="28"/>
        </w:rPr>
        <w:t>/л.д.7-12/;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о проведении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рапорта майора полиции Кондратьевой О.А. на 2 л., в 1 экз.; требованием о явке для составления административного протокола с отметкой о получении,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справкой РАИБД; копией выписки ЕГРЮЛ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свидетельством ОГРН; Уставом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изменениями; постановлением о приеме на работу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Трудовым договором с изменениями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должностной инструкцией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учреждения;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 назначении должностного лица, ответственного за выполнение мероприятий по обеспечению антитеррористической защищенности»</w:t>
      </w:r>
      <w:r>
        <w:rPr>
          <w:rFonts w:ascii="Times New Roman" w:eastAsia="Times New Roman" w:hAnsi="Times New Roman" w:cs="Times New Roman"/>
          <w:sz w:val="28"/>
          <w:szCs w:val="28"/>
        </w:rPr>
        <w:t>; постановлением о закреплении муниципального имущества; выпиской ЕГРН на объект; копией приказа о создании комиссии;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ереписк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обследовании объекта от 2026 г.;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рапорта об обследовании объекта;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акта обследования и категорирования объекта;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листа согласования паспорта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акта обследования;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технической документации на систему ОПС;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электронного контракта на замену систему ОПС;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писем-запросов о выделении финансирования на оборудование системы оповещения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3 ПП 176, 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на должностных лиц, осуществляющих непосредственное руководство деятельностью работников объектов (территорий).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20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равительства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176 антитеррористическая защищенность объектов (территорий) обеспечивается путем осуществления мероприятий в целях: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воспрепятствования неправомерному проникновению на объекты (территории);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выявления потенциальных нарушителей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на объектах (территориях) режимов и (или) признаков подготовки или совершения террористического акта;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пресечения попыток совершения террористических актов на объектах (территориях);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минимизации возможных последствий и ликвидации угрозы террористических актов на объектах (территориях);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обеспечения защиты служебной информации 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выявления и предотвращения несанкционированного проноса (провоза) на объект (территорию)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пп. «в» п. 24 ПП 176 минимизация возможных последствий и ликвидации угрозы террористических актов на объектах (территориях) достигается посредством своевременного оповещения работников объектов (территорий) и иных лиц, находящихся на объектах (территориях), о безопасной и беспрепятственной эвакуации, обеспечения технических возможностей эвакуации. 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пп. «з» п. 25 ПП 176 в целях обеспечения необходимой степени антитеррористической защищенности объектов (территорий) независимо от присвоенной им категории осуществляется оборудование объектов (территорий) системами экстренного оповещения работников объектов (территорий) и иных лиц, находящихся на объектах (территориях), о потенциальной угрозе возникновения или о возникновении чрезвычайной ситуации.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nos" w:eastAsia="Tinos" w:hAnsi="Tinos" w:cs="Tinos"/>
          <w:sz w:val="28"/>
          <w:szCs w:val="28"/>
        </w:rPr>
        <w:t xml:space="preserve">Согласно </w:t>
      </w:r>
      <w:r>
        <w:rPr>
          <w:rFonts w:ascii="Tinos" w:eastAsia="Tinos" w:hAnsi="Tinos" w:cs="Tinos"/>
          <w:sz w:val="28"/>
          <w:szCs w:val="28"/>
        </w:rPr>
        <w:t>п. 2.6, 5.1</w:t>
      </w:r>
      <w:r>
        <w:rPr>
          <w:rFonts w:ascii="Tinos" w:eastAsia="Tinos" w:hAnsi="Tinos" w:cs="Tinos"/>
          <w:sz w:val="28"/>
          <w:szCs w:val="28"/>
        </w:rPr>
        <w:t xml:space="preserve"> Акта обследования и категорирования объекта, </w:t>
      </w:r>
      <w:r>
        <w:rPr>
          <w:rFonts w:ascii="Times New Roman" w:eastAsia="Times New Roman" w:hAnsi="Times New Roman" w:cs="Times New Roman"/>
          <w:sz w:val="28"/>
          <w:szCs w:val="28"/>
        </w:rPr>
        <w:t>МБОУ «Лянторская СОШ № 3»</w:t>
      </w:r>
      <w:r>
        <w:rPr>
          <w:rFonts w:ascii="Tinos" w:eastAsia="Tinos" w:hAnsi="Tinos" w:cs="Tinos"/>
          <w:sz w:val="28"/>
          <w:szCs w:val="28"/>
        </w:rPr>
        <w:t xml:space="preserve">, расположенный по адресу: Сургутский район, г. Лянтор, мкр. </w:t>
      </w:r>
      <w:r>
        <w:rPr>
          <w:rFonts w:ascii="Tinos" w:eastAsia="Tinos" w:hAnsi="Tinos" w:cs="Tinos"/>
          <w:sz w:val="28"/>
          <w:szCs w:val="28"/>
        </w:rPr>
        <w:t>3</w:t>
      </w:r>
      <w:r>
        <w:rPr>
          <w:rFonts w:ascii="Tinos" w:eastAsia="Tinos" w:hAnsi="Tinos" w:cs="Tinos"/>
          <w:sz w:val="28"/>
          <w:szCs w:val="28"/>
        </w:rPr>
        <w:t xml:space="preserve">-й, д. </w:t>
      </w:r>
      <w:r>
        <w:rPr>
          <w:rFonts w:ascii="Tinos" w:eastAsia="Tinos" w:hAnsi="Tinos" w:cs="Tinos"/>
          <w:sz w:val="28"/>
          <w:szCs w:val="28"/>
        </w:rPr>
        <w:t>68</w:t>
      </w:r>
      <w:r>
        <w:rPr>
          <w:rFonts w:ascii="Tinos" w:eastAsia="Tinos" w:hAnsi="Tinos" w:cs="Tinos"/>
          <w:sz w:val="28"/>
          <w:szCs w:val="28"/>
        </w:rPr>
        <w:t>, не оборудован системой экстренного оповещения работников объекта (территории) и иных лиц, находящихся на объектах (территориях), о потенциальной угрозе возникновения или о возникновении чрезвычайной ситуации, так как имеющаяся на объекте система охранно-пожарной сигнализации и оповещения людей о пожаре, не имеет возможности использования микрофона и не является системой экстренного оповещения работников объектов (территорий) и иных лиц, находящихся на объектах (территориях), о потенциальной угрозе возникновения или о возникновении чрезвычайной ситуации, что свидетельствует о нарушении пп «з» п. 25 ПП 176.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 Федерального закона от 6 марта 2006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4 ст. 3 Федерального закона от 06.03.2006 № 35-ФЗ 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минимизации и (или) ликвидации последствий проявлений терроризма.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п.6 ст.3 Федерального закона от 06.03.2006 № 35-ФЗ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11 Концепции противодействия терроризму в Российской Федерации, утвержденной Президентом РФ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пункта 4 части 2 статьи 5 Федерального закона от 6 марта 2006 года № 35 - 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Невыполнение требований к антитеррористической защищенности объекта 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5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Департамента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Сургутского района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25 г. № 36-Л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6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Климова Н.К.</w:t>
      </w:r>
      <w:r>
        <w:rPr>
          <w:rFonts w:ascii="Times New Roman" w:eastAsia="Times New Roman" w:hAnsi="Times New Roman" w:cs="Times New Roman"/>
          <w:sz w:val="28"/>
          <w:szCs w:val="28"/>
        </w:rPr>
        <w:t>, полномочия которо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определены трудовым договором без номера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редакции дополнительных соглашений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2022,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2023,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, годов на неопределенный срок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разделом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</w:t>
      </w:r>
      <w:r>
        <w:rPr>
          <w:rStyle w:val="cat-UserDefinedgrp-49rplc-6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утвержденного,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разделом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должностной инструкции, 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>21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руководство деятельностью учреждения осуществляет директор, который без доверенности действует от имени учреждения, представляет его в государственных органах, органах местного самоуправления, организациях различных форм собственности, судах, органах дознания и следствия; использует имущество и распоряжается средствами учреждения, заключает договоры с организациями различных форм собственности, выдает доверенности, открывает лицевые счета; издает приказы и распоряжения, организует контроль за их исполнением; осуществляет функции работодателя в отношении работников учреждения, то есть выполняет организационно-распорядительные и административно-хозяйственные функции. В соответствии с разделом 5 должностной инструкции директор несет ответственность за жизнь и здоровье работников, за выполнение требований по технике безопасности, охране труда, санитарных норм; за действие, бездействие или неправильные действия, влекущие к нарушению прав и законных интересов граждан. 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В примечании к ст.2.4 КоАП РФ указано, что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организаций, несут административную ответственность как должностные лица.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другими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sz w:val="28"/>
          <w:szCs w:val="28"/>
        </w:rPr>
        <w:t>алами дела об административном 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мнение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старшего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организации охраны объектов, подлежащих обязательной охране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полагавш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>, что вин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полностью доказана собранными по делу доказательствами и 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sz w:val="28"/>
          <w:szCs w:val="28"/>
        </w:rPr>
        <w:t>привлечь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минимальном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действия не содержат признаков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>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действия не содержат призна</w:t>
      </w:r>
      <w:r>
        <w:rPr>
          <w:rFonts w:ascii="Times New Roman" w:eastAsia="Times New Roman" w:hAnsi="Times New Roman" w:cs="Times New Roman"/>
          <w:sz w:val="28"/>
          <w:szCs w:val="28"/>
        </w:rPr>
        <w:t>ков уголовно наказуемого деяния.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</w:t>
      </w:r>
      <w:hyperlink r:id="rId4" w:anchor="/document/12125267/entry/2035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</w:t>
      </w:r>
      <w:hyperlink r:id="rId4" w:anchor="/document/12125267/entry/1115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статьями 11.15.1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4" w:anchor="/document/12125267/entry/203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20.30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Кодекса, если эти действия не содержат признаков уголовно наказуемого деяния, -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в соответствии ст. 4.2 Кодекса Российской Федерации об административных правонарушениях, является признание вины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принятие меру к </w:t>
      </w:r>
      <w:r>
        <w:rPr>
          <w:rFonts w:ascii="Times New Roman" w:eastAsia="Times New Roman" w:hAnsi="Times New Roman" w:cs="Times New Roman"/>
          <w:sz w:val="28"/>
          <w:szCs w:val="28"/>
        </w:rPr>
        <w:t>устранени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объекта.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должностного лица, 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заведующего муниципальным бюджетным дошкольным образовательным учреждением детский сад </w:t>
      </w:r>
      <w:r>
        <w:rPr>
          <w:rStyle w:val="cat-UserDefinedgrp-49rplc-7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Климову Наталью Константиновну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 Кодекса Российской Федерации об 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Климовой Н.К.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кор. сч. 40102810245370000007, ОКЦ № 8 УГУ Банка России//УФК по Ханты-Мансийскому автономному округу – Югре г. Ханты-Мансийск, БИК 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0412365400325005342620140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534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356857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49rplc-9">
    <w:name w:val="cat-UserDefined grp-49 rplc-9"/>
    <w:basedOn w:val="DefaultParagraphFont"/>
  </w:style>
  <w:style w:type="character" w:customStyle="1" w:styleId="cat-UserDefinedgrp-49rplc-10">
    <w:name w:val="cat-UserDefined grp-49 rplc-10"/>
    <w:basedOn w:val="DefaultParagraphFont"/>
  </w:style>
  <w:style w:type="character" w:customStyle="1" w:styleId="cat-UserDefinedgrp-50rplc-14">
    <w:name w:val="cat-UserDefined grp-50 rplc-14"/>
    <w:basedOn w:val="DefaultParagraphFont"/>
  </w:style>
  <w:style w:type="character" w:customStyle="1" w:styleId="cat-UserDefinedgrp-49rplc-23">
    <w:name w:val="cat-UserDefined grp-49 rplc-23"/>
    <w:basedOn w:val="DefaultParagraphFont"/>
  </w:style>
  <w:style w:type="character" w:customStyle="1" w:styleId="cat-UserDefinedgrp-49rplc-26">
    <w:name w:val="cat-UserDefined grp-49 rplc-26"/>
    <w:basedOn w:val="DefaultParagraphFont"/>
  </w:style>
  <w:style w:type="character" w:customStyle="1" w:styleId="cat-UserDefinedgrp-49rplc-32">
    <w:name w:val="cat-UserDefined grp-49 rplc-32"/>
    <w:basedOn w:val="DefaultParagraphFont"/>
  </w:style>
  <w:style w:type="character" w:customStyle="1" w:styleId="cat-UserDefinedgrp-53rplc-34">
    <w:name w:val="cat-UserDefined grp-53 rplc-34"/>
    <w:basedOn w:val="DefaultParagraphFont"/>
  </w:style>
  <w:style w:type="character" w:customStyle="1" w:styleId="cat-UserDefinedgrp-52rplc-43">
    <w:name w:val="cat-UserDefined grp-52 rplc-43"/>
    <w:basedOn w:val="DefaultParagraphFont"/>
  </w:style>
  <w:style w:type="character" w:customStyle="1" w:styleId="cat-UserDefinedgrp-49rplc-44">
    <w:name w:val="cat-UserDefined grp-49 rplc-44"/>
    <w:basedOn w:val="DefaultParagraphFont"/>
  </w:style>
  <w:style w:type="character" w:customStyle="1" w:styleId="cat-UserDefinedgrp-49rplc-47">
    <w:name w:val="cat-UserDefined grp-49 rplc-47"/>
    <w:basedOn w:val="DefaultParagraphFont"/>
  </w:style>
  <w:style w:type="character" w:customStyle="1" w:styleId="cat-UserDefinedgrp-49rplc-48">
    <w:name w:val="cat-UserDefined grp-49 rplc-48"/>
    <w:basedOn w:val="DefaultParagraphFont"/>
  </w:style>
  <w:style w:type="character" w:customStyle="1" w:styleId="cat-UserDefinedgrp-49rplc-59">
    <w:name w:val="cat-UserDefined grp-49 rplc-59"/>
    <w:basedOn w:val="DefaultParagraphFont"/>
  </w:style>
  <w:style w:type="character" w:customStyle="1" w:styleId="cat-UserDefinedgrp-49rplc-62">
    <w:name w:val="cat-UserDefined grp-49 rplc-62"/>
    <w:basedOn w:val="DefaultParagraphFont"/>
  </w:style>
  <w:style w:type="character" w:customStyle="1" w:styleId="cat-UserDefinedgrp-49rplc-65">
    <w:name w:val="cat-UserDefined grp-49 rplc-65"/>
    <w:basedOn w:val="DefaultParagraphFont"/>
  </w:style>
  <w:style w:type="character" w:customStyle="1" w:styleId="cat-UserDefinedgrp-49rplc-76">
    <w:name w:val="cat-UserDefined grp-49 rplc-7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4693D-189D-4ADA-BE13-1B656B93028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